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24</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августа</w:t>
      </w:r>
      <w:r>
        <w:rPr>
          <w:rFonts w:ascii="Times New Roman" w:eastAsia="Times New Roman" w:hAnsi="Times New Roman" w:cs="Times New Roman"/>
          <w:sz w:val="26"/>
          <w:szCs w:val="26"/>
        </w:rPr>
        <w:t xml:space="preserve"> 2026</w:t>
      </w:r>
      <w:r>
        <w:rPr>
          <w:rFonts w:ascii="Times New Roman" w:eastAsia="Times New Roman" w:hAnsi="Times New Roman" w:cs="Times New Roman"/>
          <w:sz w:val="26"/>
          <w:szCs w:val="26"/>
        </w:rPr>
        <w:t xml:space="preserve"> года</w:t>
      </w:r>
    </w:p>
    <w:p>
      <w:pPr>
        <w:spacing w:before="0" w:after="0"/>
        <w:ind w:firstLine="709"/>
        <w:jc w:val="both"/>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ировой судья судебного участка №3 Ханты-Мансийского судебного района Ханты-Мансийского автономн</w:t>
      </w:r>
      <w:r>
        <w:rPr>
          <w:rFonts w:ascii="Times New Roman" w:eastAsia="Times New Roman" w:hAnsi="Times New Roman" w:cs="Times New Roman"/>
          <w:sz w:val="26"/>
          <w:szCs w:val="26"/>
        </w:rPr>
        <w:t>ого округа - Югры Миненко Юлия Борисовна,</w:t>
      </w:r>
    </w:p>
    <w:p>
      <w:pPr>
        <w:spacing w:before="0" w:after="0"/>
        <w:ind w:firstLine="720"/>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в помещении мирового судьи судебного участка №3 Ханты-Мансийского судебного района </w:t>
      </w:r>
      <w:r>
        <w:rPr>
          <w:rFonts w:ascii="Times New Roman" w:eastAsia="Times New Roman" w:hAnsi="Times New Roman" w:cs="Times New Roman"/>
          <w:sz w:val="26"/>
          <w:szCs w:val="26"/>
        </w:rPr>
        <w:t xml:space="preserve">по адресу: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ул.Ленина</w:t>
      </w:r>
      <w:r>
        <w:rPr>
          <w:rFonts w:ascii="Times New Roman" w:eastAsia="Times New Roman" w:hAnsi="Times New Roman" w:cs="Times New Roman"/>
          <w:sz w:val="26"/>
          <w:szCs w:val="26"/>
        </w:rPr>
        <w:t xml:space="preserve"> д.87/1 </w:t>
      </w:r>
      <w:r>
        <w:rPr>
          <w:rFonts w:ascii="Times New Roman" w:eastAsia="Times New Roman" w:hAnsi="Times New Roman" w:cs="Times New Roman"/>
          <w:sz w:val="26"/>
          <w:szCs w:val="26"/>
        </w:rPr>
        <w:t>дело об административном правонарушении, возбужденное по ч.1 ст.12.26 КоАП РФ в отношении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Ширанова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Эркина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Абдуаповича</w:t>
      </w:r>
      <w:r>
        <w:rPr>
          <w:rFonts w:ascii="Times New Roman" w:eastAsia="Times New Roman" w:hAnsi="Times New Roman" w:cs="Times New Roman"/>
          <w:sz w:val="26"/>
          <w:szCs w:val="26"/>
        </w:rPr>
        <w:t xml:space="preserve">, </w:t>
      </w:r>
      <w:r>
        <w:rPr>
          <w:rStyle w:val="cat-UserDefinedgrp-33rplc-9"/>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неработающего, имеющего на иждивении троих несовершеннолетних детей, </w:t>
      </w:r>
      <w:r>
        <w:rPr>
          <w:rFonts w:ascii="Times New Roman" w:eastAsia="Times New Roman" w:hAnsi="Times New Roman" w:cs="Times New Roman"/>
          <w:sz w:val="26"/>
          <w:szCs w:val="26"/>
        </w:rPr>
        <w:t xml:space="preserve">ранее </w:t>
      </w:r>
      <w:r>
        <w:rPr>
          <w:rFonts w:ascii="Times New Roman" w:eastAsia="Times New Roman" w:hAnsi="Times New Roman" w:cs="Times New Roman"/>
          <w:sz w:val="26"/>
          <w:szCs w:val="26"/>
        </w:rPr>
        <w:t>привлекавшегося</w:t>
      </w:r>
      <w:r>
        <w:rPr>
          <w:rFonts w:ascii="Times New Roman" w:eastAsia="Times New Roman" w:hAnsi="Times New Roman" w:cs="Times New Roman"/>
          <w:sz w:val="26"/>
          <w:szCs w:val="26"/>
        </w:rPr>
        <w:t xml:space="preserve"> к административной ответственности</w:t>
      </w:r>
      <w:r>
        <w:rPr>
          <w:rFonts w:ascii="Times New Roman" w:eastAsia="Times New Roman" w:hAnsi="Times New Roman" w:cs="Times New Roman"/>
          <w:sz w:val="26"/>
          <w:szCs w:val="26"/>
        </w:rPr>
        <w:t>,</w:t>
      </w: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p>
    <w:p>
      <w:pPr>
        <w:spacing w:before="0" w:after="0"/>
        <w:ind w:firstLine="709"/>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02.08.2026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21</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34</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дома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100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Строителей</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правлял </w:t>
      </w:r>
      <w:r>
        <w:rPr>
          <w:rFonts w:ascii="Times New Roman" w:eastAsia="Times New Roman" w:hAnsi="Times New Roman" w:cs="Times New Roman"/>
          <w:sz w:val="26"/>
          <w:szCs w:val="26"/>
        </w:rPr>
        <w:t xml:space="preserve">автомобилем </w:t>
      </w:r>
      <w:r>
        <w:rPr>
          <w:rFonts w:ascii="Times New Roman" w:eastAsia="Times New Roman" w:hAnsi="Times New Roman" w:cs="Times New Roman"/>
          <w:sz w:val="26"/>
          <w:szCs w:val="26"/>
        </w:rPr>
        <w:t>«</w:t>
      </w:r>
      <w:r>
        <w:rPr>
          <w:rStyle w:val="cat-UserDefinedgrp-34rplc-20"/>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государственный регистрационный знак </w:t>
      </w:r>
      <w:r>
        <w:rPr>
          <w:rStyle w:val="cat-UserDefinedgrp-35rplc-2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 </w:t>
      </w:r>
      <w:r>
        <w:rPr>
          <w:rFonts w:ascii="Times New Roman" w:eastAsia="Times New Roman" w:hAnsi="Times New Roman" w:cs="Times New Roman"/>
          <w:sz w:val="26"/>
          <w:szCs w:val="26"/>
        </w:rPr>
        <w:t>признаками</w:t>
      </w:r>
      <w:r>
        <w:rPr>
          <w:rFonts w:ascii="Times New Roman" w:eastAsia="Times New Roman" w:hAnsi="Times New Roman" w:cs="Times New Roman"/>
          <w:sz w:val="26"/>
          <w:szCs w:val="26"/>
        </w:rPr>
        <w:t xml:space="preserve"> опьянения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неустойчивость</w:t>
      </w:r>
      <w:r>
        <w:rPr>
          <w:rFonts w:ascii="Times New Roman" w:eastAsia="Times New Roman" w:hAnsi="Times New Roman" w:cs="Times New Roman"/>
          <w:sz w:val="26"/>
          <w:szCs w:val="26"/>
        </w:rPr>
        <w:t xml:space="preserve"> позы и</w:t>
      </w:r>
      <w:r>
        <w:rPr>
          <w:rFonts w:ascii="Times New Roman" w:eastAsia="Times New Roman" w:hAnsi="Times New Roman" w:cs="Times New Roman"/>
          <w:sz w:val="26"/>
          <w:szCs w:val="26"/>
        </w:rPr>
        <w:t xml:space="preserve"> нарушение речи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02.08.2026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22</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23</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дома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100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Строителей</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п.2.3.2 Правил дорожного движения, утвержденных постановлением Правительства Российской Федерации от 23.10.1993 №1090 (далее -ПДД РФ), при этом действия </w:t>
      </w:r>
      <w:r>
        <w:rPr>
          <w:rFonts w:ascii="Times New Roman" w:eastAsia="Times New Roman" w:hAnsi="Times New Roman" w:cs="Times New Roman"/>
          <w:sz w:val="26"/>
          <w:szCs w:val="26"/>
        </w:rPr>
        <w:t>Ширанова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содержат уголовно наказуемого деяния.</w:t>
      </w:r>
    </w:p>
    <w:p>
      <w:pPr>
        <w:spacing w:before="0" w:after="0"/>
        <w:ind w:firstLine="708"/>
        <w:jc w:val="both"/>
        <w:rPr>
          <w:sz w:val="26"/>
          <w:szCs w:val="26"/>
        </w:rPr>
      </w:pP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протокол об административном правонарушении не оспаривал, вину в совершении вменяемого правонарушения признал полностью, по обстоятельства правонарушения пояснил, что в первой половине дня 02.08.2026 употребил три бутылки по 0,5 л. алкогольного пива, вечером поехал в аптеку, возвращаясь из аптеки, когда он уже парковал свой автомобиль, его остановили сотрудники ГИБДД за выключенный свет фар. Сотрудники освидетельствовали его на состояние алкогольного опьянения, от подписи в акте освидетельствования он отказался подписываться, ему предложили проехать на медицинское освидетельствование на состояние опьянения, но он не поехал, так как, необходимо было принести домой лекарства.</w:t>
      </w:r>
    </w:p>
    <w:p>
      <w:pPr>
        <w:spacing w:before="0" w:after="0"/>
        <w:ind w:firstLine="708"/>
        <w:jc w:val="both"/>
        <w:rPr>
          <w:sz w:val="26"/>
          <w:szCs w:val="26"/>
        </w:rPr>
      </w:pPr>
      <w:r>
        <w:rPr>
          <w:rFonts w:ascii="Times New Roman" w:eastAsia="Times New Roman" w:hAnsi="Times New Roman" w:cs="Times New Roman"/>
          <w:sz w:val="26"/>
          <w:szCs w:val="26"/>
        </w:rPr>
        <w:t xml:space="preserve">Защитник </w:t>
      </w:r>
      <w:r>
        <w:rPr>
          <w:rFonts w:ascii="Times New Roman" w:eastAsia="Times New Roman" w:hAnsi="Times New Roman" w:cs="Times New Roman"/>
          <w:sz w:val="26"/>
          <w:szCs w:val="26"/>
        </w:rPr>
        <w:t>УмаркуловГ.Р</w:t>
      </w:r>
      <w:r>
        <w:rPr>
          <w:rFonts w:ascii="Times New Roman" w:eastAsia="Times New Roman" w:hAnsi="Times New Roman" w:cs="Times New Roman"/>
          <w:sz w:val="26"/>
          <w:szCs w:val="26"/>
        </w:rPr>
        <w:t xml:space="preserve">. просил при назначении </w:t>
      </w:r>
      <w:r>
        <w:rPr>
          <w:rFonts w:ascii="Times New Roman" w:eastAsia="Times New Roman" w:hAnsi="Times New Roman" w:cs="Times New Roman"/>
          <w:sz w:val="26"/>
          <w:szCs w:val="26"/>
        </w:rPr>
        <w:t>Ширанову</w:t>
      </w:r>
      <w:r>
        <w:rPr>
          <w:rFonts w:ascii="Times New Roman" w:eastAsia="Times New Roman" w:hAnsi="Times New Roman" w:cs="Times New Roman"/>
          <w:sz w:val="26"/>
          <w:szCs w:val="26"/>
        </w:rPr>
        <w:t xml:space="preserve"> Э.А. наказания учесть его признание вины, наличие на иждивении несовершеннолетних детей, в том числе, ребенка-инвалида.</w:t>
      </w:r>
    </w:p>
    <w:p>
      <w:pPr>
        <w:spacing w:before="0" w:after="0"/>
        <w:ind w:firstLine="708"/>
        <w:jc w:val="both"/>
        <w:rPr>
          <w:sz w:val="26"/>
          <w:szCs w:val="26"/>
        </w:rPr>
      </w:pPr>
      <w:r>
        <w:rPr>
          <w:rFonts w:ascii="Times New Roman" w:eastAsia="Times New Roman" w:hAnsi="Times New Roman" w:cs="Times New Roman"/>
          <w:sz w:val="26"/>
          <w:szCs w:val="26"/>
        </w:rPr>
        <w:t xml:space="preserve">Выслушав </w:t>
      </w:r>
      <w:r>
        <w:rPr>
          <w:rFonts w:ascii="Times New Roman" w:eastAsia="Times New Roman" w:hAnsi="Times New Roman" w:cs="Times New Roman"/>
          <w:sz w:val="26"/>
          <w:szCs w:val="26"/>
        </w:rPr>
        <w:t>Ширанова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защитника,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зучив письменные материалы дела, видеозапись, представленную на оптическом диске,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 xml:space="preserve">Ответственность по ч.1 ст.12.26 КоАП РФ наступает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spacing w:before="0" w:after="0"/>
        <w:ind w:firstLine="709"/>
        <w:jc w:val="both"/>
        <w:rPr>
          <w:sz w:val="26"/>
          <w:szCs w:val="26"/>
        </w:rPr>
      </w:pPr>
      <w:r>
        <w:rPr>
          <w:rFonts w:ascii="Times New Roman" w:eastAsia="Times New Roman" w:hAnsi="Times New Roman" w:cs="Times New Roman"/>
          <w:sz w:val="26"/>
          <w:szCs w:val="26"/>
        </w:rPr>
        <w:t xml:space="preserve">Объективная сторона правонарушения, предусмотренного ч.1 ст.12.26 КоАП РФ, характеризуется действием и выражается в отказе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 выполнения законного требования сотрудника полиции о прохождении медицинского освидетельст</w:t>
      </w:r>
      <w:r>
        <w:rPr>
          <w:rFonts w:ascii="Times New Roman" w:eastAsia="Times New Roman" w:hAnsi="Times New Roman" w:cs="Times New Roman"/>
          <w:sz w:val="26"/>
          <w:szCs w:val="26"/>
        </w:rPr>
        <w:t>вован</w:t>
      </w:r>
      <w:r>
        <w:rPr>
          <w:rFonts w:ascii="Times New Roman" w:eastAsia="Times New Roman" w:hAnsi="Times New Roman" w:cs="Times New Roman"/>
          <w:sz w:val="26"/>
          <w:szCs w:val="26"/>
        </w:rPr>
        <w:t>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п.2.7 ПДД РФ</w:t>
      </w:r>
      <w:r>
        <w:rPr>
          <w:rFonts w:ascii="Times New Roman" w:eastAsia="Times New Roman" w:hAnsi="Times New Roman" w:cs="Times New Roman"/>
          <w:sz w:val="26"/>
          <w:szCs w:val="26"/>
        </w:rPr>
        <w:t xml:space="preserve">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spacing w:before="0" w:after="0"/>
        <w:ind w:firstLine="709"/>
        <w:jc w:val="both"/>
        <w:rPr>
          <w:sz w:val="26"/>
          <w:szCs w:val="26"/>
        </w:rPr>
      </w:pPr>
      <w:r>
        <w:rPr>
          <w:rFonts w:ascii="Times New Roman" w:eastAsia="Times New Roman" w:hAnsi="Times New Roman" w:cs="Times New Roman"/>
          <w:sz w:val="26"/>
          <w:szCs w:val="26"/>
        </w:rPr>
        <w:t>Согласно п</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2.3.2 ПДД РФ водитель транспортного средства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 силу</w:t>
      </w:r>
      <w:r>
        <w:rPr>
          <w:rFonts w:ascii="Times New Roman" w:eastAsia="Times New Roman" w:hAnsi="Times New Roman" w:cs="Times New Roman"/>
          <w:sz w:val="26"/>
          <w:szCs w:val="26"/>
        </w:rPr>
        <w:t xml:space="preserve"> ч.1.1 ст.27.12 КоАП РФ</w:t>
      </w:r>
      <w:r>
        <w:rPr>
          <w:rFonts w:ascii="Times New Roman" w:eastAsia="Times New Roman" w:hAnsi="Times New Roman" w:cs="Times New Roman"/>
          <w:sz w:val="26"/>
          <w:szCs w:val="26"/>
        </w:rPr>
        <w:t xml:space="preserve">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Действующая процедура освидетельствования лица на состояние опьянения предусматривает обязательное направление на медицинское освидетельствование водителя транспортного средства </w:t>
      </w:r>
      <w:r>
        <w:rPr>
          <w:rFonts w:ascii="Times New Roman" w:eastAsia="Times New Roman" w:hAnsi="Times New Roman" w:cs="Times New Roman"/>
          <w:sz w:val="26"/>
          <w:szCs w:val="26"/>
        </w:rPr>
        <w:t xml:space="preserve">при наличии </w:t>
      </w:r>
      <w:hyperlink w:anchor="sub_103" w:history="1">
        <w:r>
          <w:rPr>
            <w:rFonts w:ascii="Times New Roman" w:eastAsia="Times New Roman" w:hAnsi="Times New Roman" w:cs="Times New Roman"/>
            <w:color w:val="0000EE"/>
            <w:sz w:val="26"/>
            <w:szCs w:val="26"/>
          </w:rPr>
          <w:t>достаточных оснований</w:t>
        </w:r>
      </w:hyperlink>
      <w:r>
        <w:rPr>
          <w:rFonts w:ascii="Times New Roman" w:eastAsia="Times New Roman" w:hAnsi="Times New Roman" w:cs="Times New Roman"/>
          <w:sz w:val="26"/>
          <w:szCs w:val="26"/>
        </w:rPr>
        <w:t xml:space="preserve"> полагать, что данный водитель находится в состоянии опьянения, при отрицательном результате освидетельствования на состояние алкогольного опьянения, и </w:t>
      </w:r>
      <w:r>
        <w:rPr>
          <w:rFonts w:ascii="Times New Roman" w:eastAsia="Times New Roman" w:hAnsi="Times New Roman" w:cs="Times New Roman"/>
          <w:sz w:val="26"/>
          <w:szCs w:val="26"/>
        </w:rPr>
        <w:t>при отказе от прохождения освидетельствования на состояние алкогольного опьянения</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отказе</w:t>
      </w:r>
      <w:r>
        <w:rPr>
          <w:rFonts w:ascii="Times New Roman" w:eastAsia="Times New Roman" w:hAnsi="Times New Roman" w:cs="Times New Roman"/>
          <w:sz w:val="26"/>
          <w:szCs w:val="26"/>
        </w:rPr>
        <w:t xml:space="preserve"> от прохождения медицинского освидетельствования на состояние опьянения подтверждается исследованными судом доказательствами, а именно,</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об административном правонарушении серии </w:t>
      </w:r>
      <w:r>
        <w:rPr>
          <w:rFonts w:ascii="Times New Roman" w:eastAsia="Times New Roman" w:hAnsi="Times New Roman" w:cs="Times New Roman"/>
          <w:sz w:val="26"/>
          <w:szCs w:val="26"/>
        </w:rPr>
        <w:t>86хм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769448 от 02.08.2026</w:t>
      </w:r>
      <w:r>
        <w:rPr>
          <w:rFonts w:ascii="Times New Roman" w:eastAsia="Times New Roman" w:hAnsi="Times New Roman" w:cs="Times New Roman"/>
          <w:sz w:val="26"/>
          <w:szCs w:val="26"/>
        </w:rPr>
        <w:t xml:space="preserve">, составленным с участием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-протоколом серии </w:t>
      </w:r>
      <w:r>
        <w:rPr>
          <w:rFonts w:ascii="Times New Roman" w:eastAsia="Times New Roman" w:hAnsi="Times New Roman" w:cs="Times New Roman"/>
          <w:sz w:val="26"/>
          <w:szCs w:val="26"/>
        </w:rPr>
        <w:t>86пк №</w:t>
      </w:r>
      <w:r>
        <w:rPr>
          <w:rFonts w:ascii="Times New Roman" w:eastAsia="Times New Roman" w:hAnsi="Times New Roman" w:cs="Times New Roman"/>
          <w:sz w:val="26"/>
          <w:szCs w:val="26"/>
        </w:rPr>
        <w:t>095939 от 02.08.2026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об отстранении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от уп</w:t>
      </w:r>
      <w:r>
        <w:rPr>
          <w:rFonts w:ascii="Times New Roman" w:eastAsia="Times New Roman" w:hAnsi="Times New Roman" w:cs="Times New Roman"/>
          <w:sz w:val="26"/>
          <w:szCs w:val="26"/>
        </w:rPr>
        <w:t xml:space="preserve">равления транспортным средством, основанием для отстранения от управления транспортным средством послужило наличие достаточных оснований полагать, что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находится в состоянии опьянения (</w:t>
      </w:r>
      <w:r>
        <w:rPr>
          <w:rFonts w:ascii="Times New Roman" w:eastAsia="Times New Roman" w:hAnsi="Times New Roman" w:cs="Times New Roman"/>
          <w:sz w:val="26"/>
          <w:szCs w:val="26"/>
        </w:rPr>
        <w:t>запах алкоголя изо рта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неустойчивость позы, нарушение ре</w:t>
      </w:r>
      <w:r>
        <w:rPr>
          <w:rFonts w:ascii="Times New Roman" w:eastAsia="Times New Roman" w:hAnsi="Times New Roman" w:cs="Times New Roman"/>
          <w:sz w:val="26"/>
          <w:szCs w:val="26"/>
        </w:rPr>
        <w:t>чи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актом</w:t>
      </w:r>
      <w:r>
        <w:rPr>
          <w:rFonts w:ascii="Times New Roman" w:eastAsia="Times New Roman" w:hAnsi="Times New Roman" w:cs="Times New Roman"/>
          <w:sz w:val="26"/>
          <w:szCs w:val="26"/>
        </w:rPr>
        <w:t xml:space="preserve"> освидетельствования на состояние алкогольного опьянения серии 86ГП №</w:t>
      </w:r>
      <w:r>
        <w:rPr>
          <w:rFonts w:ascii="Times New Roman" w:eastAsia="Times New Roman" w:hAnsi="Times New Roman" w:cs="Times New Roman"/>
          <w:sz w:val="26"/>
          <w:szCs w:val="26"/>
        </w:rPr>
        <w:t>072903 от 02.08.2026</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 xml:space="preserve">у </w:t>
      </w:r>
      <w:r>
        <w:rPr>
          <w:rFonts w:ascii="Times New Roman" w:eastAsia="Times New Roman" w:hAnsi="Times New Roman" w:cs="Times New Roman"/>
          <w:sz w:val="26"/>
          <w:szCs w:val="26"/>
        </w:rPr>
        <w:t>Ширанова</w:t>
      </w:r>
      <w:r>
        <w:rPr>
          <w:rFonts w:ascii="Times New Roman" w:eastAsia="Times New Roman" w:hAnsi="Times New Roman" w:cs="Times New Roman"/>
          <w:sz w:val="26"/>
          <w:szCs w:val="26"/>
        </w:rPr>
        <w:t xml:space="preserve"> Э.А. установлено состояние алкогольного опьянения, показания прибора составили 1.17 мг/л этанола в выдыхаемом воздухе;</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-протоколом о направлении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на медицинское освидетельс</w:t>
      </w:r>
      <w:r>
        <w:rPr>
          <w:rFonts w:ascii="Times New Roman" w:eastAsia="Times New Roman" w:hAnsi="Times New Roman" w:cs="Times New Roman"/>
          <w:sz w:val="26"/>
          <w:szCs w:val="26"/>
        </w:rPr>
        <w:t xml:space="preserve">твование на состояние опьянения серии </w:t>
      </w:r>
      <w:r>
        <w:rPr>
          <w:rFonts w:ascii="Times New Roman" w:eastAsia="Times New Roman" w:hAnsi="Times New Roman" w:cs="Times New Roman"/>
          <w:sz w:val="26"/>
          <w:szCs w:val="26"/>
        </w:rPr>
        <w:t>86НП №</w:t>
      </w:r>
      <w:r>
        <w:rPr>
          <w:rFonts w:ascii="Times New Roman" w:eastAsia="Times New Roman" w:hAnsi="Times New Roman" w:cs="Times New Roman"/>
          <w:sz w:val="26"/>
          <w:szCs w:val="26"/>
        </w:rPr>
        <w:t>047849</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отказался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 подписи;</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рапортами</w:t>
      </w:r>
      <w:r>
        <w:rPr>
          <w:rFonts w:ascii="Times New Roman" w:eastAsia="Times New Roman" w:hAnsi="Times New Roman" w:cs="Times New Roman"/>
          <w:sz w:val="26"/>
          <w:szCs w:val="26"/>
        </w:rPr>
        <w:t xml:space="preserve"> ИДПС </w:t>
      </w:r>
      <w:r>
        <w:rPr>
          <w:rFonts w:ascii="Times New Roman" w:eastAsia="Times New Roman" w:hAnsi="Times New Roman" w:cs="Times New Roman"/>
          <w:sz w:val="26"/>
          <w:szCs w:val="26"/>
        </w:rPr>
        <w:t>ОГИБДД М</w:t>
      </w:r>
      <w:r>
        <w:rPr>
          <w:rFonts w:ascii="Times New Roman" w:eastAsia="Times New Roman" w:hAnsi="Times New Roman" w:cs="Times New Roman"/>
          <w:sz w:val="26"/>
          <w:szCs w:val="26"/>
        </w:rPr>
        <w:t>О МВД России «Ханты-Мансийский»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Иноземцева</w:t>
      </w:r>
      <w:r>
        <w:rPr>
          <w:rFonts w:ascii="Times New Roman" w:eastAsia="Times New Roman" w:hAnsi="Times New Roman" w:cs="Times New Roman"/>
          <w:sz w:val="26"/>
          <w:szCs w:val="26"/>
        </w:rPr>
        <w:t xml:space="preserve"> Е.А. и </w:t>
      </w:r>
      <w:r>
        <w:rPr>
          <w:rFonts w:ascii="Times New Roman" w:eastAsia="Times New Roman" w:hAnsi="Times New Roman" w:cs="Times New Roman"/>
          <w:sz w:val="26"/>
          <w:szCs w:val="26"/>
        </w:rPr>
        <w:t>Пермякова</w:t>
      </w:r>
      <w:r>
        <w:rPr>
          <w:rFonts w:ascii="Times New Roman" w:eastAsia="Times New Roman" w:hAnsi="Times New Roman" w:cs="Times New Roman"/>
          <w:sz w:val="26"/>
          <w:szCs w:val="26"/>
        </w:rPr>
        <w:t xml:space="preserve"> С.Н.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обстоятельствам отказа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от прохождения медицинского освидетельствования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-видеозаписью</w:t>
      </w:r>
      <w:r>
        <w:rPr>
          <w:rFonts w:ascii="Times New Roman" w:eastAsia="Times New Roman" w:hAnsi="Times New Roman" w:cs="Times New Roman"/>
          <w:sz w:val="26"/>
          <w:szCs w:val="26"/>
        </w:rPr>
        <w:t xml:space="preserve"> правонарушения</w:t>
      </w:r>
      <w:r>
        <w:rPr>
          <w:rFonts w:ascii="Times New Roman" w:eastAsia="Times New Roman" w:hAnsi="Times New Roman" w:cs="Times New Roman"/>
          <w:sz w:val="26"/>
          <w:szCs w:val="26"/>
        </w:rPr>
        <w:t xml:space="preserve">, содержащейся на </w:t>
      </w:r>
      <w:r>
        <w:rPr>
          <w:rFonts w:ascii="Times New Roman" w:eastAsia="Times New Roman" w:hAnsi="Times New Roman" w:cs="Times New Roman"/>
          <w:sz w:val="26"/>
          <w:szCs w:val="26"/>
        </w:rPr>
        <w:t xml:space="preserve">оптическом диске </w:t>
      </w:r>
      <w:r>
        <w:rPr>
          <w:rFonts w:ascii="Times New Roman" w:eastAsia="Times New Roman" w:hAnsi="Times New Roman" w:cs="Times New Roman"/>
          <w:sz w:val="26"/>
          <w:szCs w:val="26"/>
        </w:rPr>
        <w:t>CD</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R</w:t>
      </w:r>
      <w:r>
        <w:rPr>
          <w:rFonts w:ascii="Times New Roman" w:eastAsia="Times New Roman" w:hAnsi="Times New Roman" w:cs="Times New Roman"/>
          <w:sz w:val="26"/>
          <w:szCs w:val="26"/>
        </w:rPr>
        <w:t xml:space="preserve">, свидетельствующей об отказе </w:t>
      </w:r>
      <w:r>
        <w:rPr>
          <w:rFonts w:ascii="Times New Roman" w:eastAsia="Times New Roman" w:hAnsi="Times New Roman" w:cs="Times New Roman"/>
          <w:sz w:val="26"/>
          <w:szCs w:val="26"/>
        </w:rPr>
        <w:t>Ширанова</w:t>
      </w:r>
      <w:r>
        <w:rPr>
          <w:rFonts w:ascii="Times New Roman" w:eastAsia="Times New Roman" w:hAnsi="Times New Roman" w:cs="Times New Roman"/>
          <w:sz w:val="26"/>
          <w:szCs w:val="26"/>
        </w:rPr>
        <w:t xml:space="preserve"> Э.А. выполнить требование сотрудника ГИБДД о прохождении медицинского освидетельствования на состояние опьянения.</w:t>
      </w:r>
    </w:p>
    <w:p>
      <w:pPr>
        <w:spacing w:before="0" w:after="0"/>
        <w:ind w:firstLine="709"/>
        <w:jc w:val="both"/>
        <w:rPr>
          <w:sz w:val="26"/>
          <w:szCs w:val="26"/>
        </w:rPr>
      </w:pPr>
      <w:r>
        <w:rPr>
          <w:rFonts w:ascii="Times New Roman" w:eastAsia="Times New Roman" w:hAnsi="Times New Roman" w:cs="Times New Roman"/>
          <w:sz w:val="26"/>
          <w:szCs w:val="26"/>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sz w:val="26"/>
          <w:szCs w:val="26"/>
        </w:rPr>
        <w:t>так как</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708"/>
        <w:jc w:val="both"/>
        <w:rPr>
          <w:sz w:val="26"/>
          <w:szCs w:val="26"/>
        </w:rPr>
      </w:pP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ировой судья считает вину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по факту отказа от прохождения медицинского освидетельствования на состояние опьянения доказанной.</w:t>
      </w:r>
    </w:p>
    <w:p>
      <w:pPr>
        <w:spacing w:before="0" w:after="0"/>
        <w:ind w:firstLine="708"/>
        <w:jc w:val="both"/>
        <w:rPr>
          <w:sz w:val="26"/>
          <w:szCs w:val="26"/>
        </w:rPr>
      </w:pPr>
      <w:r>
        <w:rPr>
          <w:rFonts w:ascii="Times New Roman" w:eastAsia="Times New Roman" w:hAnsi="Times New Roman" w:cs="Times New Roman"/>
          <w:sz w:val="26"/>
          <w:szCs w:val="26"/>
        </w:rPr>
        <w:t xml:space="preserve">Согласно </w:t>
      </w:r>
      <w:r>
        <w:rPr>
          <w:rFonts w:ascii="Times New Roman" w:eastAsia="Times New Roman" w:hAnsi="Times New Roman" w:cs="Times New Roman"/>
          <w:sz w:val="26"/>
          <w:szCs w:val="26"/>
        </w:rPr>
        <w:t>материалам дела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имеет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водит</w:t>
      </w:r>
      <w:r>
        <w:rPr>
          <w:rFonts w:ascii="Times New Roman" w:eastAsia="Times New Roman" w:hAnsi="Times New Roman" w:cs="Times New Roman"/>
          <w:sz w:val="26"/>
          <w:szCs w:val="26"/>
        </w:rPr>
        <w:t>ельское удостоверение №</w:t>
      </w:r>
      <w:r>
        <w:rPr>
          <w:rFonts w:ascii="Times New Roman" w:eastAsia="Times New Roman" w:hAnsi="Times New Roman" w:cs="Times New Roman"/>
          <w:sz w:val="26"/>
          <w:szCs w:val="26"/>
        </w:rPr>
        <w:t>9951987075</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согласно справке о результатах проверки привлекаемого лица по </w:t>
      </w:r>
      <w:r>
        <w:rPr>
          <w:rFonts w:ascii="Times New Roman" w:eastAsia="Times New Roman" w:hAnsi="Times New Roman" w:cs="Times New Roman"/>
          <w:sz w:val="26"/>
          <w:szCs w:val="26"/>
        </w:rPr>
        <w:t>ФИС ГИБДД-М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должностного лица о прохождении медицинского освидетельствования на состояние опьянения, а также не является лицом, имеющим судимость за совершение преступления, предусмотренного частями 2,4,6 ст.264 или ст.264.1 УК РФ.</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мировой судья квалифицирует по ч.1 ст.12.26 КоАП РФ - </w:t>
      </w:r>
      <w:r>
        <w:rPr>
          <w:rFonts w:ascii="Times New Roman" w:eastAsia="Times New Roman" w:hAnsi="Times New Roman" w:cs="Times New Roman"/>
          <w:sz w:val="26"/>
          <w:szCs w:val="26"/>
        </w:rPr>
        <w:t xml:space="preserve">невыполнение водителем транспортного средства законного </w:t>
      </w:r>
      <w:hyperlink r:id="rId4" w:anchor="/document/1305770/entry/100232" w:history="1">
        <w:r>
          <w:rPr>
            <w:rFonts w:ascii="Times New Roman" w:eastAsia="Times New Roman" w:hAnsi="Times New Roman" w:cs="Times New Roman"/>
            <w:color w:val="0000EE"/>
            <w:sz w:val="26"/>
            <w:szCs w:val="26"/>
          </w:rPr>
          <w:t>требования</w:t>
        </w:r>
      </w:hyperlink>
      <w:r>
        <w:rPr>
          <w:rFonts w:ascii="Times New Roman" w:eastAsia="Times New Roman" w:hAnsi="Times New Roman" w:cs="Times New Roman"/>
          <w:sz w:val="26"/>
          <w:szCs w:val="26"/>
        </w:rPr>
        <w:t xml:space="preserve"> уполномоченного </w:t>
      </w:r>
      <w:hyperlink r:id="rId4" w:anchor="/document/12182530/entry/130114" w:history="1">
        <w:r>
          <w:rPr>
            <w:rFonts w:ascii="Times New Roman" w:eastAsia="Times New Roman" w:hAnsi="Times New Roman" w:cs="Times New Roman"/>
            <w:color w:val="0000EE"/>
            <w:sz w:val="26"/>
            <w:szCs w:val="26"/>
          </w:rPr>
          <w:t>должностного лица</w:t>
        </w:r>
      </w:hyperlink>
      <w:r>
        <w:rPr>
          <w:rFonts w:ascii="Times New Roman" w:eastAsia="Times New Roman" w:hAnsi="Times New Roman" w:cs="Times New Roman"/>
          <w:sz w:val="26"/>
          <w:szCs w:val="26"/>
        </w:rPr>
        <w:t xml:space="preserve"> о прохождении </w:t>
      </w:r>
      <w:hyperlink r:id="rId4" w:anchor="/document/405547109/entry/1000" w:history="1">
        <w:r>
          <w:rPr>
            <w:rFonts w:ascii="Times New Roman" w:eastAsia="Times New Roman" w:hAnsi="Times New Roman" w:cs="Times New Roman"/>
            <w:color w:val="0000EE"/>
            <w:sz w:val="26"/>
            <w:szCs w:val="26"/>
          </w:rPr>
          <w:t>медицинского освидетельствования</w:t>
        </w:r>
      </w:hyperlink>
      <w:r>
        <w:rPr>
          <w:rFonts w:ascii="Times New Roman" w:eastAsia="Times New Roman" w:hAnsi="Times New Roman" w:cs="Times New Roman"/>
          <w:sz w:val="26"/>
          <w:szCs w:val="26"/>
        </w:rPr>
        <w:t xml:space="preserve"> на состояние опьянения, если такие действия (бездействие) не содержат </w:t>
      </w:r>
      <w:hyperlink r:id="rId4" w:anchor="/document/10108000/entry/2641" w:history="1">
        <w:r>
          <w:rPr>
            <w:rFonts w:ascii="Times New Roman" w:eastAsia="Times New Roman" w:hAnsi="Times New Roman" w:cs="Times New Roman"/>
            <w:color w:val="0000EE"/>
            <w:sz w:val="26"/>
            <w:szCs w:val="26"/>
          </w:rPr>
          <w:t>уголовно наказуемого</w:t>
        </w:r>
      </w:hyperlink>
      <w:r>
        <w:rPr>
          <w:rFonts w:ascii="Times New Roman" w:eastAsia="Times New Roman" w:hAnsi="Times New Roman" w:cs="Times New Roman"/>
          <w:sz w:val="26"/>
          <w:szCs w:val="26"/>
        </w:rPr>
        <w:t xml:space="preserve"> деяния</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w:t>
      </w: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суд</w:t>
      </w:r>
      <w:r>
        <w:rPr>
          <w:rFonts w:ascii="Times New Roman" w:eastAsia="Times New Roman" w:hAnsi="Times New Roman" w:cs="Times New Roman"/>
          <w:sz w:val="26"/>
          <w:szCs w:val="26"/>
        </w:rPr>
        <w:t xml:space="preserve"> уч</w:t>
      </w:r>
      <w:r>
        <w:rPr>
          <w:rFonts w:ascii="Times New Roman" w:eastAsia="Times New Roman" w:hAnsi="Times New Roman" w:cs="Times New Roman"/>
          <w:sz w:val="26"/>
          <w:szCs w:val="26"/>
        </w:rPr>
        <w:t>итывает</w:t>
      </w:r>
      <w:r>
        <w:rPr>
          <w:rFonts w:ascii="Times New Roman" w:eastAsia="Times New Roman" w:hAnsi="Times New Roman" w:cs="Times New Roman"/>
          <w:sz w:val="26"/>
          <w:szCs w:val="26"/>
        </w:rPr>
        <w:t xml:space="preserve"> характер совершенного им административного правонарушения, </w:t>
      </w:r>
      <w:r>
        <w:rPr>
          <w:rFonts w:ascii="Times New Roman" w:eastAsia="Times New Roman" w:hAnsi="Times New Roman" w:cs="Times New Roman"/>
          <w:sz w:val="26"/>
          <w:szCs w:val="26"/>
        </w:rPr>
        <w:t xml:space="preserve">его личность, </w:t>
      </w:r>
      <w:r>
        <w:rPr>
          <w:rFonts w:ascii="Times New Roman" w:eastAsia="Times New Roman" w:hAnsi="Times New Roman" w:cs="Times New Roman"/>
          <w:sz w:val="26"/>
          <w:szCs w:val="26"/>
        </w:rPr>
        <w:t>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Ширанов</w:t>
      </w:r>
      <w:r>
        <w:rPr>
          <w:rFonts w:ascii="Times New Roman" w:eastAsia="Times New Roman" w:hAnsi="Times New Roman" w:cs="Times New Roman"/>
          <w:sz w:val="26"/>
          <w:szCs w:val="26"/>
        </w:rPr>
        <w:t>ым</w:t>
      </w:r>
      <w:r>
        <w:rPr>
          <w:rFonts w:ascii="Times New Roman" w:eastAsia="Times New Roman" w:hAnsi="Times New Roman" w:cs="Times New Roman"/>
          <w:sz w:val="26"/>
          <w:szCs w:val="26"/>
        </w:rPr>
        <w:t xml:space="preserve"> Э.А.</w:t>
      </w:r>
      <w:r>
        <w:rPr>
          <w:rFonts w:ascii="Times New Roman" w:eastAsia="Times New Roman" w:hAnsi="Times New Roman" w:cs="Times New Roman"/>
          <w:sz w:val="26"/>
          <w:szCs w:val="26"/>
        </w:rPr>
        <w:t xml:space="preserve"> совершено правонарушение в сфере безопасности дорожного движения, </w:t>
      </w:r>
      <w:r>
        <w:rPr>
          <w:rFonts w:ascii="Times New Roman" w:eastAsia="Times New Roman" w:hAnsi="Times New Roman" w:cs="Times New Roman"/>
          <w:sz w:val="26"/>
          <w:szCs w:val="26"/>
        </w:rPr>
        <w:t xml:space="preserve">ранее </w:t>
      </w:r>
      <w:r>
        <w:rPr>
          <w:rFonts w:ascii="Times New Roman" w:eastAsia="Times New Roman" w:hAnsi="Times New Roman" w:cs="Times New Roman"/>
          <w:sz w:val="26"/>
          <w:szCs w:val="26"/>
        </w:rPr>
        <w:t xml:space="preserve">он </w:t>
      </w:r>
      <w:r>
        <w:rPr>
          <w:rFonts w:ascii="Times New Roman" w:eastAsia="Times New Roman" w:hAnsi="Times New Roman" w:cs="Times New Roman"/>
          <w:sz w:val="26"/>
          <w:szCs w:val="26"/>
        </w:rPr>
        <w:t xml:space="preserve">неоднократно привлекался </w:t>
      </w:r>
      <w:r>
        <w:rPr>
          <w:rFonts w:ascii="Times New Roman" w:eastAsia="Times New Roman" w:hAnsi="Times New Roman" w:cs="Times New Roman"/>
          <w:sz w:val="26"/>
          <w:szCs w:val="26"/>
        </w:rPr>
        <w:t>к административной ответственности за нарушение ПДД РФ.</w:t>
      </w:r>
    </w:p>
    <w:p>
      <w:pPr>
        <w:spacing w:before="0" w:after="0"/>
        <w:ind w:firstLine="708"/>
        <w:jc w:val="both"/>
        <w:rPr>
          <w:sz w:val="26"/>
          <w:szCs w:val="26"/>
        </w:rPr>
      </w:pPr>
      <w:r>
        <w:rPr>
          <w:rFonts w:ascii="Times New Roman" w:eastAsia="Times New Roman" w:hAnsi="Times New Roman" w:cs="Times New Roman"/>
          <w:sz w:val="26"/>
          <w:szCs w:val="26"/>
        </w:rPr>
        <w:t>Обстоятельством</w:t>
      </w:r>
      <w:r>
        <w:rPr>
          <w:rFonts w:ascii="Times New Roman" w:eastAsia="Times New Roman" w:hAnsi="Times New Roman" w:cs="Times New Roman"/>
          <w:sz w:val="26"/>
          <w:szCs w:val="26"/>
        </w:rPr>
        <w:t xml:space="preserve">, смягчающим административную ответственность, является признание вины в совершенном правонарушении, </w:t>
      </w:r>
      <w:r>
        <w:rPr>
          <w:rFonts w:ascii="Times New Roman" w:eastAsia="Times New Roman" w:hAnsi="Times New Roman" w:cs="Times New Roman"/>
          <w:sz w:val="26"/>
          <w:szCs w:val="26"/>
        </w:rPr>
        <w:t xml:space="preserve">наличие на иждивении несовершеннолетних детей, </w:t>
      </w:r>
      <w:r>
        <w:rPr>
          <w:rFonts w:ascii="Times New Roman" w:eastAsia="Times New Roman" w:hAnsi="Times New Roman" w:cs="Times New Roman"/>
          <w:sz w:val="26"/>
          <w:szCs w:val="26"/>
        </w:rPr>
        <w:t>обстоятельством</w:t>
      </w:r>
      <w:r>
        <w:rPr>
          <w:rFonts w:ascii="Times New Roman" w:eastAsia="Times New Roman" w:hAnsi="Times New Roman" w:cs="Times New Roman"/>
          <w:sz w:val="26"/>
          <w:szCs w:val="26"/>
        </w:rPr>
        <w:t>, отягчающим</w:t>
      </w:r>
      <w:r>
        <w:rPr>
          <w:rFonts w:ascii="Times New Roman" w:eastAsia="Times New Roman" w:hAnsi="Times New Roman" w:cs="Times New Roman"/>
          <w:sz w:val="26"/>
          <w:szCs w:val="26"/>
        </w:rPr>
        <w:t xml:space="preserve"> административную ответственность, </w:t>
      </w:r>
      <w:r>
        <w:rPr>
          <w:rFonts w:ascii="Times New Roman" w:eastAsia="Times New Roman" w:hAnsi="Times New Roman" w:cs="Times New Roman"/>
          <w:sz w:val="26"/>
          <w:szCs w:val="26"/>
        </w:rPr>
        <w:t>являе</w:t>
      </w:r>
      <w:r>
        <w:rPr>
          <w:rFonts w:ascii="Times New Roman" w:eastAsia="Times New Roman" w:hAnsi="Times New Roman" w:cs="Times New Roman"/>
          <w:sz w:val="26"/>
          <w:szCs w:val="26"/>
        </w:rPr>
        <w:t xml:space="preserve">тся повторное совершение </w:t>
      </w:r>
      <w:hyperlink r:id="rId4" w:anchor="/multilink/12125267/paragraph/521/number/0" w:history="1">
        <w:r>
          <w:rPr>
            <w:rFonts w:ascii="Times New Roman" w:eastAsia="Times New Roman" w:hAnsi="Times New Roman" w:cs="Times New Roman"/>
            <w:color w:val="0000EE"/>
            <w:sz w:val="26"/>
            <w:szCs w:val="26"/>
          </w:rPr>
          <w:t>однородного</w:t>
        </w:r>
      </w:hyperlink>
      <w:r>
        <w:rPr>
          <w:rFonts w:ascii="Times New Roman" w:eastAsia="Times New Roman" w:hAnsi="Times New Roman" w:cs="Times New Roman"/>
          <w:sz w:val="26"/>
          <w:szCs w:val="26"/>
        </w:rPr>
        <w:t xml:space="preserve"> административного правонарушения, что подтверждено реестром правонарушений.</w:t>
      </w:r>
    </w:p>
    <w:p>
      <w:pPr>
        <w:spacing w:before="0" w:after="0"/>
        <w:ind w:firstLine="708"/>
        <w:jc w:val="both"/>
        <w:rPr>
          <w:sz w:val="26"/>
          <w:szCs w:val="26"/>
        </w:rPr>
      </w:pPr>
      <w:r>
        <w:rPr>
          <w:rFonts w:ascii="Times New Roman" w:eastAsia="Times New Roman" w:hAnsi="Times New Roman" w:cs="Times New Roman"/>
          <w:sz w:val="26"/>
          <w:szCs w:val="26"/>
        </w:rPr>
        <w:t>На основании изложенного,</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руководствуясь ст.ст.23.1, 29.10 </w:t>
      </w:r>
      <w:r>
        <w:rPr>
          <w:rFonts w:ascii="Times New Roman" w:eastAsia="Times New Roman" w:hAnsi="Times New Roman" w:cs="Times New Roman"/>
          <w:sz w:val="26"/>
          <w:szCs w:val="26"/>
        </w:rPr>
        <w:t>КоАП РФ</w:t>
      </w:r>
      <w:r>
        <w:rPr>
          <w:rFonts w:ascii="Times New Roman" w:eastAsia="Times New Roman" w:hAnsi="Times New Roman" w:cs="Times New Roman"/>
          <w:sz w:val="26"/>
          <w:szCs w:val="26"/>
        </w:rPr>
        <w:t xml:space="preserve">, </w:t>
      </w:r>
    </w:p>
    <w:p>
      <w:pPr>
        <w:spacing w:before="0" w:after="0"/>
        <w:ind w:firstLine="708"/>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ind w:firstLine="709"/>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Ширанова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Эркина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Абдуаповича</w:t>
      </w:r>
      <w:r>
        <w:rPr>
          <w:rFonts w:ascii="Times New Roman" w:eastAsia="Times New Roman" w:hAnsi="Times New Roman" w:cs="Times New Roman"/>
          <w:sz w:val="26"/>
          <w:szCs w:val="26"/>
        </w:rPr>
        <w:t xml:space="preserve"> виновным</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ч.1 ст.12.26 </w:t>
      </w:r>
      <w:r>
        <w:rPr>
          <w:rFonts w:ascii="Times New Roman" w:eastAsia="Times New Roman" w:hAnsi="Times New Roman" w:cs="Times New Roman"/>
          <w:sz w:val="26"/>
          <w:szCs w:val="26"/>
        </w:rPr>
        <w:t>КоАП РФ и назначить е</w:t>
      </w:r>
      <w:r>
        <w:rPr>
          <w:rFonts w:ascii="Times New Roman" w:eastAsia="Times New Roman" w:hAnsi="Times New Roman" w:cs="Times New Roman"/>
          <w:sz w:val="26"/>
          <w:szCs w:val="26"/>
        </w:rPr>
        <w:t>му</w:t>
      </w:r>
      <w:r>
        <w:rPr>
          <w:rFonts w:ascii="Times New Roman" w:eastAsia="Times New Roman" w:hAnsi="Times New Roman" w:cs="Times New Roman"/>
          <w:sz w:val="26"/>
          <w:szCs w:val="26"/>
        </w:rPr>
        <w:t xml:space="preserve"> наказание в виде </w:t>
      </w:r>
      <w:r>
        <w:rPr>
          <w:rFonts w:ascii="Times New Roman" w:eastAsia="Times New Roman" w:hAnsi="Times New Roman" w:cs="Times New Roman"/>
          <w:sz w:val="26"/>
          <w:szCs w:val="26"/>
        </w:rPr>
        <w:t xml:space="preserve">административного штрафа в размере </w:t>
      </w:r>
      <w:r>
        <w:rPr>
          <w:rFonts w:ascii="Times New Roman" w:eastAsia="Times New Roman" w:hAnsi="Times New Roman" w:cs="Times New Roman"/>
          <w:sz w:val="26"/>
          <w:szCs w:val="26"/>
        </w:rPr>
        <w:t>45 000</w:t>
      </w:r>
      <w:r>
        <w:rPr>
          <w:rFonts w:ascii="Times New Roman" w:eastAsia="Times New Roman" w:hAnsi="Times New Roman" w:cs="Times New Roman"/>
          <w:sz w:val="26"/>
          <w:szCs w:val="26"/>
        </w:rPr>
        <w:t xml:space="preserve"> рублей с лишением права управления транспор</w:t>
      </w:r>
      <w:r>
        <w:rPr>
          <w:rFonts w:ascii="Times New Roman" w:eastAsia="Times New Roman" w:hAnsi="Times New Roman" w:cs="Times New Roman"/>
          <w:sz w:val="26"/>
          <w:szCs w:val="26"/>
        </w:rPr>
        <w:t>тными средствами на срок 1 год 6</w:t>
      </w:r>
      <w:r>
        <w:rPr>
          <w:rFonts w:ascii="Times New Roman" w:eastAsia="Times New Roman" w:hAnsi="Times New Roman" w:cs="Times New Roman"/>
          <w:sz w:val="26"/>
          <w:szCs w:val="26"/>
        </w:rPr>
        <w:t xml:space="preserve"> месяцев.</w:t>
      </w:r>
    </w:p>
    <w:p>
      <w:pPr>
        <w:spacing w:before="0" w:after="0"/>
        <w:ind w:firstLine="709"/>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ст.31.3, 32.5 КоАП РФ, направить в </w:t>
      </w:r>
      <w:r>
        <w:rPr>
          <w:rFonts w:ascii="Times New Roman" w:eastAsia="Times New Roman" w:hAnsi="Times New Roman" w:cs="Times New Roman"/>
          <w:sz w:val="26"/>
          <w:szCs w:val="26"/>
        </w:rPr>
        <w:t>ОГИБДД МО МВД России по ХМАО-Югре</w:t>
      </w:r>
      <w:r>
        <w:rPr>
          <w:rFonts w:ascii="Times New Roman" w:eastAsia="Times New Roman" w:hAnsi="Times New Roman" w:cs="Times New Roman"/>
          <w:sz w:val="26"/>
          <w:szCs w:val="26"/>
        </w:rPr>
        <w:t>, для исполнения.</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w:t>
      </w:r>
      <w:r>
        <w:rPr>
          <w:rFonts w:ascii="Times New Roman" w:eastAsia="Times New Roman" w:hAnsi="Times New Roman" w:cs="Times New Roman"/>
          <w:sz w:val="26"/>
          <w:szCs w:val="26"/>
        </w:rPr>
        <w:t xml:space="preserve">лицу, в отношении которого вынесено постановление, </w:t>
      </w:r>
      <w:r>
        <w:rPr>
          <w:rFonts w:ascii="Times New Roman" w:eastAsia="Times New Roman" w:hAnsi="Times New Roman" w:cs="Times New Roman"/>
          <w:sz w:val="26"/>
          <w:szCs w:val="26"/>
        </w:rPr>
        <w:t>что в</w:t>
      </w:r>
      <w:r>
        <w:rPr>
          <w:rFonts w:ascii="Times New Roman" w:eastAsia="Times New Roman" w:hAnsi="Times New Roman" w:cs="Times New Roman"/>
          <w:sz w:val="26"/>
          <w:szCs w:val="26"/>
        </w:rPr>
        <w:t xml:space="preserve"> соответствии с ч.1 ст.</w:t>
      </w:r>
      <w:r>
        <w:rPr>
          <w:rFonts w:ascii="Times New Roman" w:eastAsia="Times New Roman" w:hAnsi="Times New Roman" w:cs="Times New Roman"/>
          <w:sz w:val="26"/>
          <w:szCs w:val="26"/>
        </w:rPr>
        <w:t xml:space="preserve">32.7 КоАП РФ течение срока лишения специального права начинается со дня вступления в законную силу постановления о назначении административного </w:t>
      </w:r>
      <w:r>
        <w:rPr>
          <w:rFonts w:ascii="Times New Roman" w:eastAsia="Times New Roman" w:hAnsi="Times New Roman" w:cs="Times New Roman"/>
          <w:sz w:val="26"/>
          <w:szCs w:val="26"/>
        </w:rPr>
        <w:t>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rPr>
          <w:sz w:val="26"/>
          <w:szCs w:val="26"/>
        </w:rPr>
      </w:pPr>
      <w:r>
        <w:rPr>
          <w:rFonts w:ascii="Times New Roman" w:eastAsia="Times New Roman" w:hAnsi="Times New Roman" w:cs="Times New Roman"/>
          <w:sz w:val="26"/>
          <w:szCs w:val="26"/>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указанный орган в тот же срок.</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sz w:val="26"/>
          <w:szCs w:val="26"/>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5" w:anchor="sub_315" w:history="1">
        <w:r>
          <w:rPr>
            <w:rFonts w:ascii="Times New Roman" w:eastAsia="Times New Roman" w:hAnsi="Times New Roman" w:cs="Times New Roman"/>
            <w:color w:val="0000EE"/>
            <w:sz w:val="26"/>
            <w:szCs w:val="26"/>
          </w:rPr>
          <w:t>статьей 31.5</w:t>
        </w:r>
      </w:hyperlink>
      <w:r>
        <w:rPr>
          <w:rFonts w:ascii="Times New Roman" w:eastAsia="Times New Roman" w:hAnsi="Times New Roman" w:cs="Times New Roman"/>
          <w:sz w:val="26"/>
          <w:szCs w:val="26"/>
        </w:rPr>
        <w:t xml:space="preserve"> КоАП РФ.</w:t>
      </w:r>
    </w:p>
    <w:p>
      <w:pPr>
        <w:spacing w:before="0" w:after="0"/>
        <w:ind w:firstLine="709"/>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sub_32201" w:history="1">
        <w:r>
          <w:rPr>
            <w:rFonts w:ascii="Times New Roman" w:eastAsia="Times New Roman" w:hAnsi="Times New Roman" w:cs="Times New Roman"/>
            <w:color w:val="0000EE"/>
            <w:sz w:val="26"/>
            <w:szCs w:val="26"/>
          </w:rPr>
          <w:t>части 1</w:t>
        </w:r>
      </w:hyperlink>
      <w:r>
        <w:rPr>
          <w:rFonts w:ascii="Times New Roman" w:eastAsia="Times New Roman" w:hAnsi="Times New Roman" w:cs="Times New Roman"/>
          <w:sz w:val="26"/>
          <w:szCs w:val="26"/>
        </w:rPr>
        <w:t xml:space="preserve"> ст.</w:t>
      </w:r>
      <w:r>
        <w:rPr>
          <w:rFonts w:ascii="Times New Roman" w:eastAsia="Times New Roman" w:hAnsi="Times New Roman" w:cs="Times New Roman"/>
          <w:sz w:val="26"/>
          <w:szCs w:val="26"/>
        </w:rPr>
        <w:t xml:space="preserve">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6" w:history="1">
        <w:r>
          <w:rPr>
            <w:rFonts w:ascii="Times New Roman" w:eastAsia="Times New Roman" w:hAnsi="Times New Roman" w:cs="Times New Roman"/>
            <w:color w:val="0000EE"/>
            <w:sz w:val="26"/>
            <w:szCs w:val="26"/>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на расчетный счет: </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Получатель: УФК по Ханты -Мансийскому автономному округу - Югре (УМВД </w:t>
      </w:r>
      <w:r>
        <w:rPr>
          <w:rFonts w:ascii="Times New Roman" w:eastAsia="Times New Roman" w:hAnsi="Times New Roman" w:cs="Times New Roman"/>
          <w:sz w:val="26"/>
          <w:szCs w:val="26"/>
        </w:rPr>
        <w:t>России по ХМАО-Югре</w:t>
      </w:r>
      <w:r>
        <w:rPr>
          <w:rFonts w:ascii="Times New Roman" w:eastAsia="Times New Roman" w:hAnsi="Times New Roman" w:cs="Times New Roman"/>
          <w:sz w:val="26"/>
          <w:szCs w:val="26"/>
        </w:rPr>
        <w:t>, МОМВД «Ханты-Мансийский»</w:t>
      </w:r>
      <w:r>
        <w:rPr>
          <w:rFonts w:ascii="Times New Roman" w:eastAsia="Times New Roman" w:hAnsi="Times New Roman" w:cs="Times New Roman"/>
          <w:sz w:val="26"/>
          <w:szCs w:val="26"/>
        </w:rPr>
        <w:t>) ОКТМО 718</w:t>
      </w:r>
      <w:r>
        <w:rPr>
          <w:rFonts w:ascii="Times New Roman" w:eastAsia="Times New Roman" w:hAnsi="Times New Roman" w:cs="Times New Roman"/>
          <w:sz w:val="26"/>
          <w:szCs w:val="26"/>
        </w:rPr>
        <w:t xml:space="preserve">29000 </w:t>
      </w:r>
      <w:r>
        <w:rPr>
          <w:rFonts w:ascii="Times New Roman" w:eastAsia="Times New Roman" w:hAnsi="Times New Roman" w:cs="Times New Roman"/>
          <w:sz w:val="26"/>
          <w:szCs w:val="26"/>
        </w:rPr>
        <w:t>ИНН 860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1010390 КПП 860101001 </w:t>
      </w:r>
      <w:r>
        <w:rPr>
          <w:rFonts w:ascii="Times New Roman" w:eastAsia="Times New Roman" w:hAnsi="Times New Roman" w:cs="Times New Roman"/>
          <w:sz w:val="26"/>
          <w:szCs w:val="26"/>
        </w:rPr>
        <w:t>кор</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401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028</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10245370000007 </w:t>
      </w:r>
      <w:r>
        <w:rPr>
          <w:rFonts w:ascii="Times New Roman" w:eastAsia="Times New Roman" w:hAnsi="Times New Roman" w:cs="Times New Roman"/>
          <w:sz w:val="26"/>
          <w:szCs w:val="26"/>
        </w:rPr>
        <w:t xml:space="preserve">р/с 03100643000000018700 </w:t>
      </w:r>
      <w:r>
        <w:rPr>
          <w:rFonts w:ascii="Times New Roman" w:eastAsia="Times New Roman" w:hAnsi="Times New Roman" w:cs="Times New Roman"/>
          <w:sz w:val="26"/>
          <w:szCs w:val="26"/>
        </w:rPr>
        <w:t xml:space="preserve">банк получателя </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КЦ</w:t>
      </w:r>
      <w:r>
        <w:rPr>
          <w:rFonts w:ascii="Times New Roman" w:eastAsia="Times New Roman" w:hAnsi="Times New Roman" w:cs="Times New Roman"/>
          <w:sz w:val="26"/>
          <w:szCs w:val="26"/>
        </w:rPr>
        <w:t xml:space="preserve"> №8 УГУ Банка России//УФК по ХМАО-Югре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КБК 18811601123010001140 БИК 007162163 УИН </w:t>
      </w:r>
      <w:r>
        <w:rPr>
          <w:rFonts w:ascii="Times New Roman" w:eastAsia="Times New Roman" w:hAnsi="Times New Roman" w:cs="Times New Roman"/>
          <w:sz w:val="26"/>
          <w:szCs w:val="26"/>
        </w:rPr>
        <w:t>18810486260250004702</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sz w:val="26"/>
          <w:szCs w:val="26"/>
        </w:rPr>
        <w:t>через м</w:t>
      </w:r>
      <w:r>
        <w:rPr>
          <w:rFonts w:ascii="Times New Roman" w:eastAsia="Times New Roman" w:hAnsi="Times New Roman" w:cs="Times New Roman"/>
          <w:sz w:val="26"/>
          <w:szCs w:val="26"/>
        </w:rPr>
        <w:t>ирового судью</w:t>
      </w:r>
      <w:r>
        <w:rPr>
          <w:rFonts w:ascii="Times New Roman" w:eastAsia="Times New Roman" w:hAnsi="Times New Roman" w:cs="Times New Roman"/>
          <w:sz w:val="26"/>
          <w:szCs w:val="26"/>
        </w:rPr>
        <w:t xml:space="preserve"> в течение 10 дней</w:t>
      </w:r>
      <w:r>
        <w:rPr>
          <w:rFonts w:ascii="Times New Roman" w:eastAsia="Times New Roman" w:hAnsi="Times New Roman" w:cs="Times New Roman"/>
          <w:sz w:val="26"/>
          <w:szCs w:val="26"/>
        </w:rPr>
        <w:t xml:space="preserve"> со дня получения копии постановления.</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Миненко</w:t>
      </w:r>
    </w:p>
    <w:sectPr>
      <w:headerReference w:type="default" r:id="rId7"/>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6773572"/>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UserDefinedgrp-33rplc-9">
    <w:name w:val="cat-UserDefined grp-33 rplc-9"/>
    <w:basedOn w:val="DefaultParagraphFont"/>
  </w:style>
  <w:style w:type="character" w:customStyle="1" w:styleId="cat-UserDefinedgrp-34rplc-20">
    <w:name w:val="cat-UserDefined grp-34 rplc-20"/>
    <w:basedOn w:val="DefaultParagraphFont"/>
  </w:style>
  <w:style w:type="character" w:customStyle="1" w:styleId="cat-UserDefinedgrp-35rplc-21">
    <w:name w:val="cat-UserDefined grp-35 rplc-2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file:///J:\judge_4\&#1051;&#1086;&#1089;&#1077;&#1074;%20&#1072;&#1076;&#1084;\02.09.13\02.09.13.%2020.25%20%20&#1055;&#1091;&#1094;%20%20%20&#1043;%20%20&#1055;&#1056;&#1054;&#1045;&#1050;&#1058;.docx" TargetMode="External" /><Relationship Id="rId6" Type="http://schemas.openxmlformats.org/officeDocument/2006/relationships/hyperlink" Target="garantF1://12056199.3" TargetMode="External" /><Relationship Id="rId7" Type="http://schemas.openxmlformats.org/officeDocument/2006/relationships/header" Target="header1.xml" /><Relationship Id="rId8" Type="http://schemas.openxmlformats.org/officeDocument/2006/relationships/glossaryDocument" Target="glossary/document.xml" /><Relationship Id="rId9"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77B02E73-5D0B-4CFB-804D-281018F861E4}"/>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